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936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4997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</w:t>
      </w:r>
      <w:r>
        <w:rPr>
          <w:rFonts w:ascii="Times New Roman" w:eastAsia="Times New Roman" w:hAnsi="Times New Roman" w:cs="Times New Roman"/>
          <w:sz w:val="28"/>
          <w:szCs w:val="28"/>
        </w:rPr>
        <w:t>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7, д. 21, кв.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 А.Б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дела/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СМС-извещение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.07.2026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/, в судебное заседание не явился, заявлений о рассмотрении дела в отсутствие не предоставил.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Style w:val="cat-UserDefinedgrp-37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12.5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Абдуллаева А.Б.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административную ответственность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4.3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Абдуллаева </w:t>
      </w:r>
      <w:r>
        <w:rPr>
          <w:rFonts w:ascii="Times New Roman" w:eastAsia="Times New Roman" w:hAnsi="Times New Roman" w:cs="Times New Roman"/>
          <w:sz w:val="28"/>
          <w:szCs w:val="28"/>
        </w:rPr>
        <w:t>Арслана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Баятовича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Абдуллаеву А.Б.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0412365400155009362620185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936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3">
    <w:name w:val="cat-UserDefined grp-36 rplc-13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7rplc-30">
    <w:name w:val="cat-UserDefined grp-37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